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404-ПП/6734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6734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6120,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6120,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404-ПП/6734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13:21:28.782;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13:21:28.782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